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814" w:rsidRDefault="00296814" w:rsidP="006E060C">
      <w:pPr>
        <w:pBdr>
          <w:top w:val="single" w:sz="4" w:space="1" w:color="auto"/>
        </w:pBdr>
        <w:ind w:left="-426" w:right="-569"/>
        <w:jc w:val="center"/>
      </w:pPr>
      <w:bookmarkStart w:id="0" w:name="_GoBack"/>
      <w:r>
        <w:rPr>
          <w:noProof/>
        </w:rPr>
        <w:drawing>
          <wp:inline distT="0" distB="0" distL="0" distR="0">
            <wp:extent cx="6065594" cy="905615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16" cy="905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6814" w:rsidRPr="00296814" w:rsidRDefault="00296814" w:rsidP="006E060C">
      <w:pPr>
        <w:pBdr>
          <w:bottom w:val="single" w:sz="4" w:space="1" w:color="auto"/>
        </w:pBdr>
        <w:ind w:left="-567" w:right="-428"/>
        <w:jc w:val="center"/>
        <w:rPr>
          <w:b/>
        </w:rPr>
      </w:pPr>
      <w:r w:rsidRPr="00296814">
        <w:rPr>
          <w:b/>
        </w:rPr>
        <w:t>Zuständige Schule:</w:t>
      </w:r>
    </w:p>
    <w:p w:rsidR="00A74A24" w:rsidRPr="00A74A24" w:rsidRDefault="00A74A24" w:rsidP="00A74A24">
      <w:pPr>
        <w:keepNext/>
        <w:ind w:left="28"/>
        <w:jc w:val="center"/>
        <w:outlineLvl w:val="3"/>
        <w:rPr>
          <w:rFonts w:cs="Arial"/>
          <w:spacing w:val="-8"/>
          <w:sz w:val="28"/>
          <w:szCs w:val="28"/>
        </w:rPr>
      </w:pPr>
      <w:r w:rsidRPr="00A74A24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4A3200C" wp14:editId="01111606">
            <wp:simplePos x="0" y="0"/>
            <wp:positionH relativeFrom="column">
              <wp:posOffset>5152028</wp:posOffset>
            </wp:positionH>
            <wp:positionV relativeFrom="paragraph">
              <wp:posOffset>95341</wp:posOffset>
            </wp:positionV>
            <wp:extent cx="650920" cy="449943"/>
            <wp:effectExtent l="0" t="0" r="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20" cy="449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A24">
        <w:rPr>
          <w:rFonts w:cs="Arial"/>
          <w:spacing w:val="-8"/>
          <w:sz w:val="28"/>
          <w:szCs w:val="28"/>
        </w:rPr>
        <w:t xml:space="preserve">Heinrich - Lanz - Schule  </w:t>
      </w:r>
    </w:p>
    <w:p w:rsidR="00A74A24" w:rsidRPr="00A74A24" w:rsidRDefault="00A74A24" w:rsidP="00A74A24">
      <w:pPr>
        <w:keepNext/>
        <w:ind w:left="28"/>
        <w:jc w:val="center"/>
        <w:outlineLvl w:val="1"/>
        <w:rPr>
          <w:rFonts w:cs="Arial"/>
          <w:spacing w:val="-8"/>
          <w:sz w:val="24"/>
          <w:szCs w:val="24"/>
        </w:rPr>
      </w:pPr>
      <w:r w:rsidRPr="00A74A24">
        <w:rPr>
          <w:rFonts w:cs="Arial"/>
          <w:spacing w:val="-8"/>
          <w:sz w:val="24"/>
          <w:szCs w:val="24"/>
        </w:rPr>
        <w:t>Hermann-</w:t>
      </w:r>
      <w:proofErr w:type="spellStart"/>
      <w:r w:rsidRPr="00A74A24">
        <w:rPr>
          <w:rFonts w:cs="Arial"/>
          <w:spacing w:val="-8"/>
          <w:sz w:val="24"/>
          <w:szCs w:val="24"/>
        </w:rPr>
        <w:t>Heimerich</w:t>
      </w:r>
      <w:proofErr w:type="spellEnd"/>
      <w:r w:rsidRPr="00A74A24">
        <w:rPr>
          <w:rFonts w:cs="Arial"/>
          <w:spacing w:val="-8"/>
          <w:sz w:val="24"/>
          <w:szCs w:val="24"/>
        </w:rPr>
        <w:t>-Ufer 10,  68167 Mannheim</w:t>
      </w:r>
    </w:p>
    <w:p w:rsidR="00296814" w:rsidRPr="00A74A24" w:rsidRDefault="00A74A24" w:rsidP="00A74A24">
      <w:pPr>
        <w:jc w:val="center"/>
        <w:rPr>
          <w:rFonts w:cs="Arial"/>
        </w:rPr>
      </w:pPr>
      <w:r w:rsidRPr="00A74A24">
        <w:rPr>
          <w:rFonts w:cs="Arial"/>
          <w:sz w:val="24"/>
          <w:szCs w:val="24"/>
        </w:rPr>
        <w:t>Telefon: 0621/293-14</w:t>
      </w:r>
      <w:r w:rsidRPr="00A74A24">
        <w:rPr>
          <w:rFonts w:cs="Arial"/>
          <w:sz w:val="16"/>
          <w:szCs w:val="16"/>
        </w:rPr>
        <w:t xml:space="preserve"> </w:t>
      </w:r>
      <w:r w:rsidRPr="00A74A24">
        <w:rPr>
          <w:rFonts w:cs="Arial"/>
          <w:sz w:val="24"/>
          <w:szCs w:val="24"/>
        </w:rPr>
        <w:t>200   Telefax: 0621/293-14</w:t>
      </w:r>
      <w:r w:rsidRPr="00A74A24">
        <w:rPr>
          <w:rFonts w:cs="Arial"/>
          <w:sz w:val="16"/>
          <w:szCs w:val="16"/>
        </w:rPr>
        <w:t xml:space="preserve"> </w:t>
      </w:r>
      <w:r w:rsidRPr="00A74A24">
        <w:rPr>
          <w:rFonts w:cs="Arial"/>
          <w:sz w:val="24"/>
          <w:szCs w:val="24"/>
        </w:rPr>
        <w:t>277</w:t>
      </w:r>
    </w:p>
    <w:p w:rsidR="00A22D15" w:rsidRDefault="00A22D15"/>
    <w:sectPr w:rsidR="00A22D15" w:rsidSect="00296814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4F02F6C"/>
    <w:lvl w:ilvl="0">
      <w:start w:val="1"/>
      <w:numFmt w:val="decimal"/>
      <w:pStyle w:val="Listennumm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11907D50"/>
    <w:multiLevelType w:val="hybridMultilevel"/>
    <w:tmpl w:val="870C4F02"/>
    <w:lvl w:ilvl="0" w:tplc="C1BCF4C0">
      <w:start w:val="1"/>
      <w:numFmt w:val="decimal"/>
      <w:pStyle w:val="Aufz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64687"/>
    <w:multiLevelType w:val="hybridMultilevel"/>
    <w:tmpl w:val="6A304982"/>
    <w:lvl w:ilvl="0" w:tplc="751E953A">
      <w:start w:val="1"/>
      <w:numFmt w:val="decimal"/>
      <w:pStyle w:val="Aufzhlung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E225F54"/>
    <w:multiLevelType w:val="multilevel"/>
    <w:tmpl w:val="4458708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814"/>
    <w:rsid w:val="000120F2"/>
    <w:rsid w:val="00296814"/>
    <w:rsid w:val="00482C94"/>
    <w:rsid w:val="00617E26"/>
    <w:rsid w:val="00633356"/>
    <w:rsid w:val="006E060C"/>
    <w:rsid w:val="00965EC5"/>
    <w:rsid w:val="00A22D15"/>
    <w:rsid w:val="00A74A24"/>
    <w:rsid w:val="00DF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9495C593-F5E0-4506-AA62-FEC020140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22D15"/>
    <w:pPr>
      <w:jc w:val="both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A22D15"/>
    <w:pPr>
      <w:numPr>
        <w:numId w:val="6"/>
      </w:numPr>
      <w:tabs>
        <w:tab w:val="left" w:pos="567"/>
      </w:tabs>
      <w:jc w:val="left"/>
      <w:outlineLvl w:val="0"/>
    </w:pPr>
    <w:rPr>
      <w:rFonts w:cs="Arial"/>
      <w:bCs/>
      <w:szCs w:val="22"/>
      <w:u w:val="single"/>
    </w:rPr>
  </w:style>
  <w:style w:type="paragraph" w:styleId="berschrift2">
    <w:name w:val="heading 2"/>
    <w:basedOn w:val="Standard"/>
    <w:next w:val="Standard"/>
    <w:qFormat/>
    <w:rsid w:val="00A22D15"/>
    <w:pPr>
      <w:numPr>
        <w:ilvl w:val="1"/>
        <w:numId w:val="6"/>
      </w:numPr>
      <w:jc w:val="left"/>
      <w:outlineLvl w:val="1"/>
    </w:pPr>
    <w:rPr>
      <w:rFonts w:cs="Arial"/>
      <w:bCs/>
      <w:szCs w:val="24"/>
    </w:rPr>
  </w:style>
  <w:style w:type="paragraph" w:styleId="berschrift5">
    <w:name w:val="heading 5"/>
    <w:basedOn w:val="Standard"/>
    <w:next w:val="Standard"/>
    <w:autoRedefine/>
    <w:qFormat/>
    <w:rsid w:val="00A22D15"/>
    <w:pPr>
      <w:keepNext/>
      <w:overflowPunct w:val="0"/>
      <w:autoSpaceDE w:val="0"/>
      <w:autoSpaceDN w:val="0"/>
      <w:adjustRightInd w:val="0"/>
      <w:jc w:val="left"/>
      <w:textAlignment w:val="baseline"/>
      <w:outlineLvl w:val="4"/>
    </w:pPr>
    <w:rPr>
      <w:color w:val="FFCC00"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">
    <w:name w:val="Aufz"/>
    <w:basedOn w:val="Standard"/>
    <w:next w:val="Standard"/>
    <w:rsid w:val="00A22D15"/>
    <w:pPr>
      <w:numPr>
        <w:numId w:val="1"/>
      </w:numPr>
      <w:tabs>
        <w:tab w:val="clear" w:pos="720"/>
        <w:tab w:val="num" w:pos="360"/>
      </w:tabs>
      <w:ind w:left="0" w:firstLine="0"/>
      <w:jc w:val="left"/>
    </w:pPr>
  </w:style>
  <w:style w:type="paragraph" w:customStyle="1" w:styleId="Aufzhlung">
    <w:name w:val="Aufzählung"/>
    <w:basedOn w:val="Standard"/>
    <w:rsid w:val="00A22D15"/>
    <w:pPr>
      <w:numPr>
        <w:numId w:val="2"/>
      </w:numPr>
      <w:tabs>
        <w:tab w:val="left" w:pos="454"/>
      </w:tabs>
    </w:pPr>
  </w:style>
  <w:style w:type="paragraph" w:styleId="Listennummer">
    <w:name w:val="List Number"/>
    <w:basedOn w:val="Standard"/>
    <w:rsid w:val="00A22D15"/>
    <w:pPr>
      <w:numPr>
        <w:numId w:val="4"/>
      </w:numPr>
    </w:pPr>
  </w:style>
  <w:style w:type="character" w:styleId="Hyperlink">
    <w:name w:val="Hyperlink"/>
    <w:basedOn w:val="Absatz-Standardschriftart"/>
    <w:uiPriority w:val="99"/>
    <w:unhideWhenUsed/>
    <w:rsid w:val="0029681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2968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968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296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Mannheim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40.1 Heinrich-Lanz-Schule 2 (Schulleitung)</dc:creator>
  <cp:lastModifiedBy>Rabelt, Sandra 40</cp:lastModifiedBy>
  <cp:revision>3</cp:revision>
  <dcterms:created xsi:type="dcterms:W3CDTF">2019-08-07T12:30:00Z</dcterms:created>
  <dcterms:modified xsi:type="dcterms:W3CDTF">2019-08-07T12:33:00Z</dcterms:modified>
</cp:coreProperties>
</file>